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C5B52">
      <w:pPr>
        <w:pStyle w:val="36"/>
      </w:pPr>
      <w:r>
        <w:t>Curriculum Vitae (CV)</w:t>
      </w:r>
    </w:p>
    <w:p w14:paraId="62561C28">
      <w:pPr>
        <w:pStyle w:val="2"/>
      </w:pPr>
      <w:r>
        <w:t>Personal Information</w:t>
      </w:r>
    </w:p>
    <w:p w14:paraId="026BC314">
      <w:r>
        <w:t>Name: Julius Samson Yaji</w:t>
      </w:r>
    </w:p>
    <w:p w14:paraId="0464DBED">
      <w:r>
        <w:t>Email: juliussy46ij@nsuk.edu.ng</w:t>
      </w:r>
    </w:p>
    <w:p w14:paraId="1FAE5421">
      <w:r>
        <w:t>Phone: [</w:t>
      </w:r>
      <w:r>
        <w:rPr>
          <w:rFonts w:hint="default"/>
          <w:lang w:val="en-US"/>
        </w:rPr>
        <w:t>09159329638</w:t>
      </w:r>
      <w:r>
        <w:t>]</w:t>
      </w:r>
    </w:p>
    <w:p w14:paraId="24272A0D">
      <w:r>
        <w:t>Location: Karu LGA, Angwan Alura Village, Nasarawa State, Nigeria</w:t>
      </w:r>
    </w:p>
    <w:p w14:paraId="24E792E6">
      <w:pPr>
        <w:pStyle w:val="2"/>
      </w:pPr>
      <w:r>
        <w:t>Career Objective</w:t>
      </w:r>
    </w:p>
    <w:p w14:paraId="407DF84E">
      <w:r>
        <w:t>Motivated Computer Science student at Nasarawa State University, Keffi, passionate about web development and programming. Skilled in HTML, CSS, and JavaScript, with the goal of becoming a professional full-stack web developer. Seeking opportunities to learn, grow, and contribute through innovative projects.</w:t>
      </w:r>
    </w:p>
    <w:p w14:paraId="0F42A5DD">
      <w:pPr>
        <w:pStyle w:val="2"/>
      </w:pPr>
      <w:r>
        <w:t>Education</w:t>
      </w:r>
    </w:p>
    <w:p w14:paraId="4AE2B35A">
      <w:r>
        <w:t>B.Sc. Computer Science (In progress)</w:t>
      </w:r>
      <w:r>
        <w:br w:type="textWrapping"/>
      </w:r>
      <w:r>
        <w:t>Nasarawa State University, Keffi (300 level)</w:t>
      </w:r>
      <w:r>
        <w:br w:type="textWrapping"/>
      </w:r>
      <w:r>
        <w:t>Expected Graduation: [</w:t>
      </w:r>
      <w:r>
        <w:rPr>
          <w:rFonts w:hint="default"/>
          <w:lang w:val="en-US"/>
        </w:rPr>
        <w:t>2026</w:t>
      </w:r>
      <w:r>
        <w:t>]</w:t>
      </w:r>
    </w:p>
    <w:p w14:paraId="1465B44A">
      <w:pPr>
        <w:pStyle w:val="2"/>
      </w:pPr>
      <w:r>
        <w:t>Skills</w:t>
      </w:r>
    </w:p>
    <w:p w14:paraId="37662245">
      <w:r>
        <w:t>• HTML, CSS, JavaScript</w:t>
      </w:r>
    </w:p>
    <w:p w14:paraId="60CBCF69">
      <w:r>
        <w:t>• Responsive Web Design</w:t>
      </w:r>
    </w:p>
    <w:p w14:paraId="4F02C2C9">
      <w:r>
        <w:t>• GitHub &amp; Vercel Deployment</w:t>
      </w:r>
    </w:p>
    <w:p w14:paraId="0941E771">
      <w:r>
        <w:t>• Problem Solving &amp; Debugging</w:t>
      </w:r>
    </w:p>
    <w:p w14:paraId="15138C8A">
      <w:r>
        <w:t>• Basic Python</w:t>
      </w:r>
    </w:p>
    <w:p w14:paraId="1FEDB35D">
      <w:pPr>
        <w:pStyle w:val="2"/>
      </w:pPr>
      <w:r>
        <w:t>Projects</w:t>
      </w:r>
    </w:p>
    <w:p w14:paraId="6A0E5E84">
      <w:pPr>
        <w:rPr>
          <w:rFonts w:hint="default"/>
          <w:lang w:val="en-US"/>
        </w:rPr>
      </w:pPr>
      <w:r>
        <w:t>• Personal Portfolio Website – Built and deployed us</w:t>
      </w:r>
      <w:r>
        <w:rPr>
          <w:rFonts w:hint="default"/>
          <w:lang w:val="en-US"/>
        </w:rPr>
        <w:t>ing HTML, CSS, Javascript, and Vercel.</w:t>
      </w:r>
      <w:bookmarkStart w:id="0" w:name="_GoBack"/>
      <w:bookmarkEnd w:id="0"/>
    </w:p>
    <w:p w14:paraId="67FA3FA5">
      <w:pPr>
        <w:pStyle w:val="2"/>
      </w:pPr>
      <w:r>
        <w:t>Experience</w:t>
      </w:r>
    </w:p>
    <w:p w14:paraId="75E92177">
      <w:r>
        <w:t>SIWES Training (Internship) – Dama Software Solution</w:t>
      </w:r>
      <w:r>
        <w:br w:type="textWrapping"/>
      </w:r>
      <w:r>
        <w:t>- Gained practical experience in software development and project deployment.</w:t>
      </w:r>
      <w:r>
        <w:br w:type="textWrapping"/>
      </w:r>
      <w:r>
        <w:t>- Assisted in front-end design and basic programming tasks.</w:t>
      </w:r>
    </w:p>
    <w:p w14:paraId="18B291FE">
      <w:pPr>
        <w:pStyle w:val="2"/>
      </w:pPr>
      <w:r>
        <w:t>Achievements</w:t>
      </w:r>
    </w:p>
    <w:p w14:paraId="5385A29D">
      <w:r>
        <w:t>• Successfully deployed multiple projects on Vercel.</w:t>
      </w:r>
    </w:p>
    <w:p w14:paraId="27D4D766">
      <w:r>
        <w:t>• Active learner of modern web technologies.</w:t>
      </w:r>
    </w:p>
    <w:p w14:paraId="06D5AE44">
      <w:pPr>
        <w:pStyle w:val="2"/>
      </w:pPr>
      <w:r>
        <w:t>Interests</w:t>
      </w:r>
    </w:p>
    <w:p w14:paraId="56F152B0">
      <w:r>
        <w:t>• Web Development</w:t>
      </w:r>
    </w:p>
    <w:p w14:paraId="457F1A0B">
      <w:r>
        <w:t>• Programming</w:t>
      </w:r>
    </w:p>
    <w:p w14:paraId="7E2567A1">
      <w:r>
        <w:t>• Problem Solving</w:t>
      </w:r>
    </w:p>
    <w:p w14:paraId="12831A39">
      <w:r>
        <w:t>• Reading Tech Blogs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2F8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HP</cp:lastModifiedBy>
  <dcterms:modified xsi:type="dcterms:W3CDTF">2025-09-09T02:14:51Z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4C2529C346694704B8B9D81BA3D13507_12</vt:lpwstr>
  </property>
</Properties>
</file>